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42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bookmarkStart w:id="0" w:name="_GoBack"/>
      <w:bookmarkEnd w:id="0"/>
      <w:r>
        <w:rPr>
          <w:rFonts w:hint="eastAsia"/>
          <w:lang w:val="en-US" w:eastAsia="zh-CN"/>
        </w:rPr>
        <w:t>附件1</w:t>
      </w:r>
    </w:p>
    <w:p w14:paraId="61D126E7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before="173" w:line="244" w:lineRule="auto"/>
        <w:ind w:left="3630" w:right="677" w:hanging="2890"/>
        <w:jc w:val="both"/>
        <w:outlineLvl w:val="0"/>
      </w:pPr>
      <w:r>
        <w:rPr>
          <w:rFonts w:hint="eastAsia" w:ascii="黑体" w:hAnsi="黑体" w:eastAsia="黑体" w:cs="黑体"/>
          <w:b/>
          <w:bCs/>
          <w:spacing w:val="-6"/>
          <w:sz w:val="35"/>
          <w:szCs w:val="35"/>
        </w:rPr>
        <w:t>首届陕西省中小企业劳动用工合规管理知识竞赛</w:t>
      </w:r>
      <w:r>
        <w:rPr>
          <w:rFonts w:ascii="黑体" w:hAnsi="黑体" w:eastAsia="黑体" w:cs="黑体"/>
          <w:b/>
          <w:bCs/>
          <w:spacing w:val="-6"/>
          <w:sz w:val="35"/>
          <w:szCs w:val="35"/>
        </w:rPr>
        <w:t>个人报名表</w:t>
      </w:r>
    </w:p>
    <w:tbl>
      <w:tblPr>
        <w:tblStyle w:val="165"/>
        <w:tblW w:w="88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1855"/>
        <w:gridCol w:w="1213"/>
        <w:gridCol w:w="2390"/>
        <w:gridCol w:w="1833"/>
      </w:tblGrid>
      <w:tr w14:paraId="7A5E1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549" w:type="dxa"/>
            <w:vAlign w:val="center"/>
          </w:tcPr>
          <w:p w14:paraId="7BCFA5DF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505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12"/>
              </w:rPr>
              <w:t>姓名</w:t>
            </w:r>
          </w:p>
        </w:tc>
        <w:tc>
          <w:tcPr>
            <w:tcW w:w="1855" w:type="dxa"/>
            <w:vAlign w:val="center"/>
          </w:tcPr>
          <w:p w14:paraId="107CF43E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5" w:lineRule="auto"/>
              <w:ind w:left="11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14:paraId="48280414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74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5"/>
              </w:rPr>
              <w:t>籍贯</w:t>
            </w:r>
          </w:p>
        </w:tc>
        <w:tc>
          <w:tcPr>
            <w:tcW w:w="2390" w:type="dxa"/>
            <w:vAlign w:val="center"/>
          </w:tcPr>
          <w:p w14:paraId="1BCF3735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15"/>
              <w:jc w:val="both"/>
              <w:textAlignment w:val="baseline"/>
            </w:pPr>
          </w:p>
        </w:tc>
        <w:tc>
          <w:tcPr>
            <w:tcW w:w="1833" w:type="dxa"/>
            <w:vMerge w:val="restart"/>
            <w:shd w:val="clear" w:color="auto" w:fill="auto"/>
            <w:vAlign w:val="center"/>
          </w:tcPr>
          <w:p w14:paraId="3117FA80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一寸证件照）</w:t>
            </w:r>
          </w:p>
        </w:tc>
      </w:tr>
      <w:tr w14:paraId="75315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549" w:type="dxa"/>
            <w:vAlign w:val="center"/>
          </w:tcPr>
          <w:p w14:paraId="61793A05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314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9"/>
              </w:rPr>
              <w:t>出生年月</w:t>
            </w:r>
          </w:p>
        </w:tc>
        <w:tc>
          <w:tcPr>
            <w:tcW w:w="1855" w:type="dxa"/>
            <w:vAlign w:val="center"/>
          </w:tcPr>
          <w:p w14:paraId="4A51EF64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9" w:lineRule="auto"/>
              <w:ind w:left="11"/>
              <w:jc w:val="both"/>
              <w:textAlignment w:val="baseline"/>
            </w:pPr>
          </w:p>
        </w:tc>
        <w:tc>
          <w:tcPr>
            <w:tcW w:w="1213" w:type="dxa"/>
            <w:vAlign w:val="center"/>
          </w:tcPr>
          <w:p w14:paraId="1D43A528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74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6"/>
              </w:rPr>
              <w:t>学历</w:t>
            </w:r>
          </w:p>
        </w:tc>
        <w:tc>
          <w:tcPr>
            <w:tcW w:w="2390" w:type="dxa"/>
            <w:vAlign w:val="center"/>
          </w:tcPr>
          <w:p w14:paraId="7AB5B762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5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continue"/>
            <w:shd w:val="clear" w:color="auto" w:fill="auto"/>
            <w:vAlign w:val="center"/>
          </w:tcPr>
          <w:p w14:paraId="1D69F0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491B3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549" w:type="dxa"/>
            <w:vAlign w:val="center"/>
          </w:tcPr>
          <w:p w14:paraId="08F49360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314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联系电话</w:t>
            </w:r>
          </w:p>
        </w:tc>
        <w:tc>
          <w:tcPr>
            <w:tcW w:w="5458" w:type="dxa"/>
            <w:gridSpan w:val="3"/>
            <w:vAlign w:val="center"/>
          </w:tcPr>
          <w:p w14:paraId="752FC2E7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"/>
              <w:jc w:val="both"/>
              <w:textAlignment w:val="baseline"/>
            </w:pPr>
          </w:p>
        </w:tc>
        <w:tc>
          <w:tcPr>
            <w:tcW w:w="1833" w:type="dxa"/>
            <w:vMerge w:val="continue"/>
            <w:tcBorders>
              <w:bottom w:val="nil"/>
            </w:tcBorders>
            <w:shd w:val="clear" w:color="auto" w:fill="auto"/>
            <w:vAlign w:val="center"/>
          </w:tcPr>
          <w:p w14:paraId="47B5AFC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7DE0B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1549" w:type="dxa"/>
            <w:vAlign w:val="center"/>
          </w:tcPr>
          <w:p w14:paraId="774664D9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314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单位名称</w:t>
            </w:r>
          </w:p>
        </w:tc>
        <w:tc>
          <w:tcPr>
            <w:tcW w:w="7291" w:type="dxa"/>
            <w:gridSpan w:val="4"/>
            <w:vAlign w:val="center"/>
          </w:tcPr>
          <w:p w14:paraId="39A03DA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7B5FD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549" w:type="dxa"/>
            <w:vAlign w:val="center"/>
          </w:tcPr>
          <w:p w14:paraId="4C4919AD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314"/>
              <w:jc w:val="both"/>
              <w:textAlignment w:val="baseline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spacing w:val="-2"/>
                <w:lang w:val="en-US" w:eastAsia="zh-CN"/>
              </w:rPr>
              <w:t>联系地址</w:t>
            </w:r>
          </w:p>
        </w:tc>
        <w:tc>
          <w:tcPr>
            <w:tcW w:w="7291" w:type="dxa"/>
            <w:gridSpan w:val="4"/>
            <w:vAlign w:val="center"/>
          </w:tcPr>
          <w:p w14:paraId="04561536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31"/>
              <w:jc w:val="both"/>
              <w:textAlignment w:val="baseline"/>
            </w:pPr>
          </w:p>
        </w:tc>
      </w:tr>
      <w:tr w14:paraId="46ACE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4617" w:type="dxa"/>
            <w:gridSpan w:val="3"/>
            <w:vAlign w:val="center"/>
          </w:tcPr>
          <w:p w14:paraId="2133A489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1"/>
              </w:rPr>
              <w:t>是否申报技能等级认定</w:t>
            </w:r>
          </w:p>
        </w:tc>
        <w:tc>
          <w:tcPr>
            <w:tcW w:w="4223" w:type="dxa"/>
            <w:gridSpan w:val="2"/>
            <w:vAlign w:val="center"/>
          </w:tcPr>
          <w:p w14:paraId="02066F86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jc w:val="both"/>
              <w:textAlignment w:val="baseline"/>
            </w:pPr>
            <w:r>
              <w:rPr>
                <w:spacing w:val="3"/>
              </w:rPr>
              <w:t>□是</w:t>
            </w:r>
            <w:r>
              <w:rPr>
                <w:rFonts w:hint="eastAsia"/>
                <w:spacing w:val="3"/>
                <w:lang w:val="en-US" w:eastAsia="zh-CN"/>
              </w:rPr>
              <w:t xml:space="preserve">  </w:t>
            </w:r>
            <w:r>
              <w:rPr>
                <w:rFonts w:hint="eastAsia" w:ascii="MS Gothic" w:hAnsi="MS Gothic" w:cs="MS Gothic"/>
                <w:spacing w:val="3"/>
                <w:lang w:eastAsia="zh-CN"/>
              </w:rPr>
              <w:t>□</w:t>
            </w:r>
            <w:r>
              <w:rPr>
                <w:spacing w:val="3"/>
              </w:rPr>
              <w:t>否</w:t>
            </w:r>
          </w:p>
        </w:tc>
      </w:tr>
      <w:tr w14:paraId="2B20F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4617" w:type="dxa"/>
            <w:gridSpan w:val="3"/>
            <w:vAlign w:val="center"/>
          </w:tcPr>
          <w:p w14:paraId="7FF594CD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jc w:val="both"/>
              <w:textAlignment w:val="baseline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b/>
                <w:bCs/>
              </w:rPr>
              <w:t>是否已获得企业人力资源管理师相关证书</w:t>
            </w:r>
          </w:p>
        </w:tc>
        <w:tc>
          <w:tcPr>
            <w:tcW w:w="4223" w:type="dxa"/>
            <w:gridSpan w:val="2"/>
            <w:vAlign w:val="center"/>
          </w:tcPr>
          <w:p w14:paraId="4C6497D0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" w:firstLine="380" w:firstLineChars="200"/>
              <w:jc w:val="both"/>
              <w:textAlignment w:val="baseline"/>
            </w:pPr>
            <w:r>
              <w:rPr>
                <w:rFonts w:hint="eastAsia" w:ascii="MS Gothic" w:hAnsi="MS Gothic" w:cs="MS Gothic"/>
                <w:lang w:eastAsia="zh-CN"/>
              </w:rPr>
              <w:t>□</w:t>
            </w:r>
            <w:r>
              <w:t>是(请说明，</w:t>
            </w:r>
            <w:r>
              <w:rPr>
                <w:rFonts w:hint="eastAsia"/>
                <w:lang w:val="en-US" w:eastAsia="zh-CN"/>
              </w:rPr>
              <w:t xml:space="preserve">              </w:t>
            </w:r>
            <w:r>
              <w:t>)</w:t>
            </w:r>
          </w:p>
          <w:p w14:paraId="6B6EA9DB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17" w:firstLine="380" w:firstLineChars="200"/>
              <w:jc w:val="both"/>
              <w:textAlignment w:val="baseline"/>
            </w:pPr>
            <w:r>
              <w:t>口否</w:t>
            </w:r>
          </w:p>
        </w:tc>
      </w:tr>
      <w:tr w14:paraId="39479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3" w:hRule="atLeast"/>
          <w:jc w:val="center"/>
        </w:trPr>
        <w:tc>
          <w:tcPr>
            <w:tcW w:w="1549" w:type="dxa"/>
            <w:vAlign w:val="center"/>
          </w:tcPr>
          <w:p w14:paraId="70D323B5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参赛报名条件</w:t>
            </w:r>
          </w:p>
          <w:p w14:paraId="1510825A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19"/>
              </w:rPr>
              <w:t>(满足项划“</w:t>
            </w:r>
            <w:r>
              <w:rPr>
                <w:b/>
                <w:bCs/>
                <w:spacing w:val="-66"/>
              </w:rPr>
              <w:t xml:space="preserve"> </w:t>
            </w:r>
            <w:r>
              <w:rPr>
                <w:b/>
                <w:bCs/>
                <w:spacing w:val="-19"/>
              </w:rPr>
              <w:t>√”)</w:t>
            </w:r>
          </w:p>
        </w:tc>
        <w:tc>
          <w:tcPr>
            <w:tcW w:w="7291" w:type="dxa"/>
            <w:gridSpan w:val="4"/>
            <w:vAlign w:val="center"/>
          </w:tcPr>
          <w:p w14:paraId="31228FFE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8"/>
              <w:jc w:val="both"/>
              <w:textAlignment w:val="baseline"/>
            </w:pPr>
            <w:r>
              <w:t>年龄满20周岁以上、法定退休年龄以内的</w:t>
            </w:r>
          </w:p>
          <w:p w14:paraId="4F0C340A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8"/>
              <w:jc w:val="both"/>
              <w:textAlignment w:val="baseline"/>
            </w:pPr>
            <w:r>
              <w:rPr>
                <w:spacing w:val="1"/>
              </w:rPr>
              <w:t>□陕西省范围内人力资源服务机构</w:t>
            </w:r>
            <w:r>
              <w:rPr>
                <w:rFonts w:hint="eastAsia"/>
                <w:spacing w:val="1"/>
              </w:rPr>
              <w:t>从事劳动用工及劳动关系管理</w:t>
            </w:r>
            <w:r>
              <w:rPr>
                <w:spacing w:val="1"/>
              </w:rPr>
              <w:t>人员</w:t>
            </w:r>
          </w:p>
          <w:p w14:paraId="690B1670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8"/>
              <w:jc w:val="both"/>
              <w:textAlignment w:val="baseline"/>
            </w:pPr>
            <w:r>
              <w:rPr>
                <w:spacing w:val="1"/>
              </w:rPr>
              <w:t>□企事业单位</w:t>
            </w:r>
            <w:r>
              <w:rPr>
                <w:rFonts w:hint="eastAsia"/>
                <w:spacing w:val="1"/>
              </w:rPr>
              <w:t>从事劳动用工及劳动关系管理</w:t>
            </w:r>
            <w:r>
              <w:rPr>
                <w:spacing w:val="1"/>
              </w:rPr>
              <w:t>从业人员</w:t>
            </w:r>
          </w:p>
        </w:tc>
      </w:tr>
      <w:tr w14:paraId="130F1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549" w:type="dxa"/>
            <w:vAlign w:val="center"/>
          </w:tcPr>
          <w:p w14:paraId="4C2C39C3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个人简介</w:t>
            </w:r>
          </w:p>
        </w:tc>
        <w:tc>
          <w:tcPr>
            <w:tcW w:w="7291" w:type="dxa"/>
            <w:gridSpan w:val="4"/>
            <w:vAlign w:val="center"/>
          </w:tcPr>
          <w:p w14:paraId="301729BA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 w:right="753"/>
              <w:jc w:val="both"/>
              <w:textAlignment w:val="baseline"/>
            </w:pPr>
          </w:p>
        </w:tc>
      </w:tr>
      <w:tr w14:paraId="2CD87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  <w:jc w:val="center"/>
        </w:trPr>
        <w:tc>
          <w:tcPr>
            <w:tcW w:w="1549" w:type="dxa"/>
            <w:vAlign w:val="center"/>
          </w:tcPr>
          <w:p w14:paraId="2AEEAB0D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竞赛能力说明</w:t>
            </w:r>
          </w:p>
        </w:tc>
        <w:tc>
          <w:tcPr>
            <w:tcW w:w="7291" w:type="dxa"/>
            <w:gridSpan w:val="4"/>
            <w:vAlign w:val="center"/>
          </w:tcPr>
          <w:p w14:paraId="61879699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/>
              <w:jc w:val="both"/>
              <w:textAlignment w:val="baseline"/>
            </w:pPr>
          </w:p>
        </w:tc>
      </w:tr>
      <w:tr w14:paraId="3736A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  <w:jc w:val="center"/>
        </w:trPr>
        <w:tc>
          <w:tcPr>
            <w:tcW w:w="1549" w:type="dxa"/>
            <w:vAlign w:val="center"/>
          </w:tcPr>
          <w:p w14:paraId="51E67C42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b/>
                <w:bCs/>
              </w:rPr>
            </w:pPr>
            <w:r>
              <w:rPr>
                <w:b/>
                <w:bCs/>
                <w:spacing w:val="1"/>
              </w:rPr>
              <w:t>曾参赛获奖情况</w:t>
            </w:r>
          </w:p>
        </w:tc>
        <w:tc>
          <w:tcPr>
            <w:tcW w:w="7291" w:type="dxa"/>
            <w:gridSpan w:val="4"/>
            <w:vAlign w:val="center"/>
          </w:tcPr>
          <w:p w14:paraId="7DD66913">
            <w:pPr>
              <w:pStyle w:val="164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/>
              <w:jc w:val="both"/>
              <w:textAlignment w:val="baseline"/>
            </w:pPr>
          </w:p>
        </w:tc>
      </w:tr>
    </w:tbl>
    <w:p w14:paraId="65BBCC1F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jc w:val="both"/>
        <w:rPr>
          <w:rFonts w:ascii="Arial"/>
          <w:sz w:val="21"/>
        </w:rPr>
      </w:pPr>
    </w:p>
    <w:p w14:paraId="3C854571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 w14:paraId="7B2B995C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before="0" w:after="240" w:line="44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明</w:t>
      </w:r>
    </w:p>
    <w:p w14:paraId="5148B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兹证明下列人员系我单位在职员工，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从事劳动用工合规管理相关工作，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基本情况如下：</w:t>
      </w:r>
    </w:p>
    <w:p w14:paraId="44E78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thick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            </w:t>
      </w:r>
    </w:p>
    <w:p w14:paraId="7E5C8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身份证号码：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</w:t>
      </w:r>
    </w:p>
    <w:p w14:paraId="0C333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现任岗位：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</w:t>
      </w:r>
    </w:p>
    <w:p w14:paraId="58DB8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该员工至今仍在我单位正常工作，特此证明。</w:t>
      </w:r>
    </w:p>
    <w:p w14:paraId="104F3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60F8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6B87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160" w:firstLineChars="1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单位名称（盖章）：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</w:t>
      </w:r>
    </w:p>
    <w:p w14:paraId="3194E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080" w:firstLineChars="19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273EA8BC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360" w:lineRule="auto"/>
        <w:jc w:val="both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474" w:bottom="1440" w:left="1587" w:header="720" w:footer="720" w:gutter="0"/>
      <w:pgNumType w:start="2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F42F5A0-7B20-4F32-9091-D613C9FA6F2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24E9698-8459-4DF0-9730-04EA9C8E9E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3" w:fontKey="{B48B2CAD-8D8F-48F1-93B9-EE2D85B32732}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EAD0C96-ED19-48FF-9440-6ED976AA08F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368F480-5833-4CFF-B395-3529407BC24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D3E023B4-9F20-4817-A2B7-DEC7D4EE6C2F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1D41C">
    <w:pPr>
      <w:pStyle w:val="24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12F05C">
                          <w:pPr>
                            <w:pStyle w:val="2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12F05C">
                    <w:pPr>
                      <w:pStyle w:val="2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6F17EB"/>
    <w:rsid w:val="097906FF"/>
    <w:rsid w:val="0EDF667F"/>
    <w:rsid w:val="0F7C5D76"/>
    <w:rsid w:val="10482F7E"/>
    <w:rsid w:val="1B09565B"/>
    <w:rsid w:val="24521E21"/>
    <w:rsid w:val="25AE3793"/>
    <w:rsid w:val="2E920B6E"/>
    <w:rsid w:val="2EA339A5"/>
    <w:rsid w:val="32030E95"/>
    <w:rsid w:val="3306107A"/>
    <w:rsid w:val="3F3C746D"/>
    <w:rsid w:val="47F15329"/>
    <w:rsid w:val="4D842D3A"/>
    <w:rsid w:val="514B4507"/>
    <w:rsid w:val="550D3EA1"/>
    <w:rsid w:val="5DAF4D62"/>
    <w:rsid w:val="5DC310BE"/>
    <w:rsid w:val="5E0B036F"/>
    <w:rsid w:val="5E401C18"/>
    <w:rsid w:val="5F8305AA"/>
    <w:rsid w:val="71531E88"/>
    <w:rsid w:val="71F21818"/>
    <w:rsid w:val="77F008AA"/>
    <w:rsid w:val="7A1A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6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2138</Words>
  <Characters>2259</Characters>
  <Lines>0</Lines>
  <Paragraphs>0</Paragraphs>
  <TotalTime>181</TotalTime>
  <ScaleCrop>false</ScaleCrop>
  <LinksUpToDate>false</LinksUpToDate>
  <CharactersWithSpaces>2382</CharactersWithSpaces>
  <Application>WPS Office_12.1.0.25186_F1E327BC-269C-435d-A152-05C5408002CA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踩到柠檬</cp:lastModifiedBy>
  <cp:lastPrinted>2026-10-19T06:16:00Z</cp:lastPrinted>
  <dcterms:modified xsi:type="dcterms:W3CDTF">2026-10-19T07:04:15Z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{"Label":"1","ContentProducer":"001191440300708461136T1WFUO","ProduceID":"576bd7f02b2d0eccb8f7b93082e5bab6-5TLl","ReservedCode1":"{\"Type\":\" TC260PG\",\"Version\":1,\"Bindings\":[{\"Type\":\"soft\",\"AlgID\":\"sm3\",\"Value\":\"578b903e04ec077b79a5d45c5b96579021d913182c6d2a22e797e5f0e37d98b0\"},{\"Type\":\"hash\",\"AlgID\":\"sm3\",\"Value\":\"2f87df14da3ee6654e729b54d174673f695f0473da2ac898dc542bce275c5178\"}],\"PubSD\":[{\"Type\":\"DS\",\"AlgID\":\"sm2\",\"TBSData\":{\"Type\":\"Binding\",\"BType\":\"hash\"},\"Signature\":\"30460221008915dc5db7db72c3c99f76c52728a4e68636a0e49d5bfedb3bd76492dab8cd3f02210091129ac18934e2e0fc4ac456091bef597a3098026644bd32a3787dc1500cccf8\"},{\"Type\":\"PubKey\",\"AlgID\":\"sm2\",\"KeyValue\":\"0407f79b28a17a752b3aae4305c98b48978213832729a2571850b1310b2bc9fe8fee039ccf25ebfeac27502414d9fcef792d777183c98893d226171c2f7a3289a2\"}],\"Extension\":{\"Timestamp\":1791974668,\"KeyVersion\":\"v1-TxLeOmf7bqU223\"}}","ContentPropagator":"001191440300708461136T1WFUO","PropagateID":"576bd7f02b2d0eccb8f7b93082e5bab6-5TLl","ReservedCode2":"{\"Type\":\" TC260PG\",\"Version\":1,\"Bindings\":[{\"Type\":\"soft\",\"AlgID\":\"sm3\",\"Value\":\"578b903e04ec077b79a5d45c5b96579021d913182c6d2a22e797e5f0e37d98b0\"},{\"Type\":\"hash\",\"AlgID\":\"sm3\",\"Value\":\"2f87df14da3ee6654e729b54d174673f695f0473da2ac898dc542bce275c5178\"}],\"PubSD\":[{\"Type\":\"DS\",\"AlgID\":\"sm2\",\"TBSData\":{\"Type\":\"Binding\",\"BType\":\"hash\"},\"Signature\":\"3045022100cdc799540ec38988de128658cc066b1a6495ebd4c452dc163e95edc2b87d3763022076c83f351b43dfb9d1d3faa9cc7db01d96b613d3d825c41aba414e2fa21e4f7e\"},{\"Type\":\"PubKey\",\"AlgID\":\"sm2\",\"KeyValue\":\"0407f79b28a17a752b3aae4305c98b48978213832729a2571850b1310b2bc9fe8fee039ccf25ebfeac27502414d9fcef792d777183c98893d226171c2f7a3289a2\"}],\"Extension\":{\"Timestamp\":1791974668,\"KeyVersion\":\"v1-TxLeOmf7bqU223\"}}"}</vt:lpwstr>
  </property>
  <property fmtid="{D5CDD505-2E9C-101B-9397-08002B2CF9AE}" pid="3" name="KSOTemplateDocerSaveRecord">
    <vt:lpwstr>eyJoZGlkIjoiZDM3MGYxZmEzNzJlM2Q1ZWRkZGFjOGNkNjczNzhlNjkiLCJ1c2VySWQiOiI0NzE4MDI2NTAifQ==</vt:lpwstr>
  </property>
  <property fmtid="{D5CDD505-2E9C-101B-9397-08002B2CF9AE}" pid="4" name="KSOProductBuildVer">
    <vt:lpwstr>2052-12.1.0.25186</vt:lpwstr>
  </property>
  <property fmtid="{D5CDD505-2E9C-101B-9397-08002B2CF9AE}" pid="5" name="ICV">
    <vt:lpwstr>4490D850CC80480881406B3522E7D998_13</vt:lpwstr>
  </property>
</Properties>
</file>